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4B0B0" w14:textId="77777777" w:rsidR="00897783" w:rsidRDefault="007E0836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3DB425A" wp14:editId="6D8D5E8B">
                <wp:simplePos x="0" y="0"/>
                <wp:positionH relativeFrom="column">
                  <wp:posOffset>-175895</wp:posOffset>
                </wp:positionH>
                <wp:positionV relativeFrom="paragraph">
                  <wp:posOffset>-137795</wp:posOffset>
                </wp:positionV>
                <wp:extent cx="6075045" cy="9591040"/>
                <wp:effectExtent l="0" t="0" r="0" b="0"/>
                <wp:wrapNone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045" cy="9591040"/>
                          <a:chOff x="1172209" y="740525"/>
                          <a:chExt cx="6075862" cy="9592259"/>
                        </a:xfrm>
                      </wpg:grpSpPr>
                      <wpg:grpSp>
                        <wpg:cNvPr id="6" name="Groep 6"/>
                        <wpg:cNvGrpSpPr/>
                        <wpg:grpSpPr>
                          <a:xfrm>
                            <a:off x="1181099" y="740525"/>
                            <a:ext cx="5991861" cy="6513715"/>
                            <a:chOff x="1181099" y="740525"/>
                            <a:chExt cx="5991861" cy="6513715"/>
                          </a:xfrm>
                        </wpg:grpSpPr>
                        <wps:wsp>
                          <wps:cNvPr id="217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5004" y="740525"/>
                              <a:ext cx="5531028" cy="3563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E749FF" w14:textId="77777777" w:rsidR="00476EA6" w:rsidRPr="005D00C9" w:rsidRDefault="00EF7226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Beste ouder</w:t>
                                </w:r>
                                <w:r w:rsidR="00476EA6"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s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,</w:t>
                                </w:r>
                              </w:p>
                              <w:p w14:paraId="700E860A" w14:textId="77777777" w:rsidR="008F567A" w:rsidRPr="00305D38" w:rsidRDefault="00E94D33" w:rsidP="007E0836">
                                <w:pPr>
                                  <w:pStyle w:val="Geenafstand"/>
                                  <w:spacing w:line="276" w:lineRule="auto"/>
                                  <w:jc w:val="both"/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Van 1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1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november t/m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17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april krijgen uw kinderen op school</w:t>
                                </w:r>
                                <w:r w:rsidR="00126A55"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gratis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drie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porties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groente en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br/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fruit per week. De school doet namelijk mee aan EU-Schoolfruit! Ook zijn er lessen over </w:t>
                                </w:r>
                                <w:r w:rsidR="00E25D6C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fruit, groente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en gezonde voeding. </w:t>
                                </w:r>
                              </w:p>
                              <w:p w14:paraId="783915A1" w14:textId="77777777" w:rsidR="00E94D33" w:rsidRPr="00305D38" w:rsidRDefault="00E94D33" w:rsidP="007E0836">
                                <w:pPr>
                                  <w:pStyle w:val="Geenafstand"/>
                                  <w:spacing w:line="276" w:lineRule="auto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40FFC630" w14:textId="77777777" w:rsidR="00EF7226" w:rsidRPr="00E94D33" w:rsidRDefault="00EF7226" w:rsidP="007E0836">
                                <w:pPr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Met EU-Schoolfruit leren kinderen spelenderwijs om verschillende soorten </w:t>
                                </w:r>
                                <w:r w:rsidR="00E25D6C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fruit en groente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te eten. Dat is niet alleen gezond, maar ook leuk! </w:t>
                                </w:r>
                                <w:r w:rsidR="008F567A" w:rsidRPr="00E94D33"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  <w:br/>
                                </w:r>
                              </w:p>
                              <w:p w14:paraId="2F62ED4A" w14:textId="77777777"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0135FF29" w14:textId="77777777"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0F8A821E" w14:textId="77777777"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4FAE718B" w14:textId="77777777" w:rsidR="00943167" w:rsidRPr="00E94D33" w:rsidRDefault="00943167" w:rsidP="00943167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7246D31F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221E4AE5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7F2BE5C4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521A8158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5DE0F199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19A15240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5CDD28A8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2B6D92D8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25A72BD5" w14:textId="77777777" w:rsidR="00EF7226" w:rsidRPr="005D00C9" w:rsidRDefault="00EF7226" w:rsidP="005D00C9">
                                <w:pPr>
                                  <w:pStyle w:val="Geenafstand"/>
                                  <w:rPr>
                                    <w:sz w:val="2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lang w:val="nl-NL"/>
                                  </w:rPr>
                                  <w:br/>
                                </w:r>
                              </w:p>
                              <w:p w14:paraId="1949492C" w14:textId="77777777" w:rsidR="00EF7226" w:rsidRPr="005D00C9" w:rsidRDefault="00EF7226" w:rsidP="007F2C71">
                                <w:pPr>
                                  <w:jc w:val="both"/>
                                  <w:rPr>
                                    <w:rFonts w:asciiTheme="minorHAnsi" w:hAnsiTheme="minorHAnsi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Afgeronde rechthoek 9"/>
                          <wps:cNvSpPr/>
                          <wps:spPr>
                            <a:xfrm>
                              <a:off x="1181100" y="2354580"/>
                              <a:ext cx="5991860" cy="1971040"/>
                            </a:xfrm>
                            <a:prstGeom prst="roundRect">
                              <a:avLst/>
                            </a:prstGeom>
                            <a:solidFill>
                              <a:srgbClr val="D1E67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EE4250" w14:textId="3700A75D" w:rsidR="00E94D33" w:rsidRPr="005D00C9" w:rsidRDefault="00E94D33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 xml:space="preserve">EU-Schoolfruit op </w:t>
                                </w:r>
                                <w:r w:rsidR="00751314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i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>Obs Meester Lugtmeijer</w:t>
                                </w:r>
                              </w:p>
                              <w:p w14:paraId="3E72D77F" w14:textId="4887DC1C"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De drie vaste groente- en fruitdagen op </w:t>
                                </w:r>
                                <w:r w:rsidR="009D6017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de Meester </w:t>
                                </w:r>
                                <w:proofErr w:type="spellStart"/>
                                <w:r w:rsidR="009D6017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Lugtmeijer</w:t>
                                </w:r>
                                <w:bookmarkStart w:id="0" w:name="_GoBack"/>
                                <w:bookmarkEnd w:id="0"/>
                                <w:r w:rsidR="009D6017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l</w:t>
                                </w:r>
                                <w:proofErr w:type="spellEnd"/>
                                <w:r w:rsidR="009D6017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worden:</w:t>
                                </w:r>
                              </w:p>
                              <w:p w14:paraId="56C1F435" w14:textId="77777777" w:rsidR="00E94D33" w:rsidRPr="005D00C9" w:rsidRDefault="009D6017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woensdag  donderdag en vrijdag</w:t>
                                </w:r>
                              </w:p>
                              <w:p w14:paraId="69C2839F" w14:textId="77777777"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Wij ontvangen </w:t>
                                </w:r>
                                <w:r w:rsid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de levering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van de leverancier </w:t>
                                </w:r>
                                <w:proofErr w:type="spellStart"/>
                                <w:r w:rsidR="009D6017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Drogenbroek’s</w:t>
                                </w:r>
                                <w:proofErr w:type="spellEnd"/>
                                <w:r w:rsidR="009D6017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Fruit B.V.</w:t>
                                </w:r>
                              </w:p>
                              <w:p w14:paraId="664059F4" w14:textId="77777777" w:rsidR="00E94D33" w:rsidRPr="00E94D33" w:rsidRDefault="00E94D33" w:rsidP="00E94D33">
                                <w:pPr>
                                  <w:jc w:val="center"/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Afbeelding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8680" y="4472940"/>
                              <a:ext cx="2446020" cy="2492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kstvak 13"/>
                          <wps:cNvSpPr txBox="1"/>
                          <wps:spPr>
                            <a:xfrm>
                              <a:off x="1181099" y="4472940"/>
                              <a:ext cx="3420571" cy="2781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39FEA1" w14:textId="77777777" w:rsidR="00305D38" w:rsidRPr="00305D38" w:rsidRDefault="00305D38" w:rsidP="007E0836">
                                <w:pPr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Wilt u elke week weten welke stuks fruit of groente uw kinderen ontva</w:t>
                                </w:r>
                                <w:r w:rsid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ngen? Schrijf u dan in voor de Nieuwsbrief voor O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uders via </w:t>
                                </w:r>
                                <w:hyperlink r:id="rId12" w:history="1">
                                  <w:r w:rsidRPr="00305D38">
                                    <w:rPr>
                                      <w:rStyle w:val="Hyperlink"/>
                                      <w:rFonts w:eastAsia="Arial Unicode MS" w:cs="Arial Unicode MS"/>
                                      <w:sz w:val="18"/>
                                      <w:szCs w:val="20"/>
                                      <w:lang w:val="nl-NL"/>
                                    </w:rPr>
                                    <w:t>www.euschoolfruit.nl/schoolfruitnieuwsbrief</w:t>
                                  </w:r>
                                </w:hyperlink>
                                <w:r w:rsidR="007E0836" w:rsidRPr="007E0836">
                                  <w:rPr>
                                    <w:rStyle w:val="Hyperlink"/>
                                    <w:rFonts w:eastAsia="Arial Unicode MS" w:cs="Arial Unicode MS"/>
                                    <w:sz w:val="18"/>
                                    <w:szCs w:val="20"/>
                                    <w:u w:val="none"/>
                                    <w:lang w:val="nl-NL"/>
                                  </w:rPr>
                                  <w:t xml:space="preserve"> .</w:t>
                                </w:r>
                                <w:r w:rsidRP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14:paraId="79EA2C65" w14:textId="77777777" w:rsidR="00305D38" w:rsidRDefault="00305D38" w:rsidP="007E0836">
                                <w:pPr>
                                  <w:jc w:val="both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</w:t>
                                </w:r>
                                <w:r w:rsidR="00732E2E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programma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is een goede start om de aanbevolen hoeveelheid groente en fruit per dag te halen. </w:t>
                                </w:r>
                              </w:p>
                              <w:p w14:paraId="27B60A97" w14:textId="77777777" w:rsidR="00305D38" w:rsidRPr="00305D38" w:rsidRDefault="00305D38" w:rsidP="007E0836">
                                <w:pPr>
                                  <w:jc w:val="both"/>
                                  <w:rPr>
                                    <w:sz w:val="16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Tekstvak 14"/>
                        <wps:cNvSpPr txBox="1"/>
                        <wps:spPr>
                          <a:xfrm>
                            <a:off x="1172209" y="7160260"/>
                            <a:ext cx="6075862" cy="317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F2C74E" w14:textId="77777777" w:rsidR="00305D38" w:rsidRDefault="00305D38" w:rsidP="007E0836">
                              <w:pPr>
                                <w:jc w:val="both"/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</w:pP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De groente- en fruitverstrekkingen worden gefinancierd door de Europese Unie. Er zijn voor de school en de ouder</w:t>
                              </w:r>
                              <w:r w:rsidR="00E25D6C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s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 géén kosten verbonden aan </w:t>
                              </w:r>
                              <w:r w:rsidR="007E0836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het programma. U kunt hierover m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eer lezen op </w:t>
                              </w:r>
                              <w:r w:rsidRPr="00305D38">
                                <w:rPr>
                                  <w:rFonts w:eastAsia="Arial Unicode MS" w:cs="Arial Unicode MS"/>
                                  <w:color w:val="1F497D" w:themeColor="text2"/>
                                  <w:sz w:val="18"/>
                                  <w:szCs w:val="20"/>
                                  <w:u w:val="single"/>
                                  <w:lang w:val="nl-NL"/>
                                </w:rPr>
                                <w:t>www.euschoolfruit.nl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.  </w:t>
                              </w:r>
                            </w:p>
                            <w:p w14:paraId="19D4D720" w14:textId="77777777" w:rsidR="00B11F49" w:rsidRPr="00B11F49" w:rsidRDefault="00B11F49" w:rsidP="00B11F49">
                              <w:pPr>
                                <w:spacing w:after="0"/>
                                <w:jc w:val="center"/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</w:pPr>
                              <w:r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Op naar een lekker en gezond schooljaar!</w:t>
                              </w:r>
                            </w:p>
                            <w:p w14:paraId="154DADA9" w14:textId="77777777"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14:paraId="600BE75D" w14:textId="77777777"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14:paraId="43B7B2C0" w14:textId="77777777" w:rsidR="00305D38" w:rsidRPr="00305D38" w:rsidRDefault="00D56B6B" w:rsidP="00B11F49">
                              <w:pPr>
                                <w:ind w:left="5040"/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Team</w:t>
                              </w:r>
                              <w:r w:rsidR="00305D38"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 xml:space="preserve"> EU-Schoolfruit</w:t>
                              </w:r>
                              <w:r>
                                <w:rPr>
                                  <w:rFonts w:eastAsia="Arial Unicode MS" w:cs="Arial Unicode MS"/>
                                  <w:b/>
                                  <w:color w:val="1F497D" w:themeColor="text2"/>
                                  <w:sz w:val="20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13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www.euschoolfruit.nl</w:t>
                                </w:r>
                              </w:hyperlink>
                              <w:r w:rsidR="00B11F49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14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euschoolfruit@wur.nl</w:t>
                                </w:r>
                              </w:hyperlink>
                              <w:r w:rsidR="00305D38" w:rsidRPr="00305D38">
                                <w:rPr>
                                  <w:color w:val="1F497D" w:themeColor="text2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B11F49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0317-</w:t>
                              </w:r>
                              <w:r w:rsidR="00E25D6C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485966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B425A" id="Groep 7" o:spid="_x0000_s1026" style="position:absolute;margin-left:-13.85pt;margin-top:-10.85pt;width:478.35pt;height:755.2pt;z-index:251700224;mso-width-relative:margin;mso-height-relative:margin" coordorigin="11722,7405" coordsize="60758,95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">
                <v:group id="Groep 6" o:spid="_x0000_s1027" style="position:absolute;left:11810;top:7405;width:59919;height:65137" coordorigin="11810,7405" coordsize="59918,6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8" type="#_x0000_t202" style="position:absolute;left:11950;top:7405;width:55310;height:35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1CE749FF" w14:textId="77777777" w:rsidR="00476EA6" w:rsidRPr="005D00C9" w:rsidRDefault="00EF7226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Beste ouder</w:t>
                          </w:r>
                          <w:r w:rsidR="00476EA6"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s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,</w:t>
                          </w:r>
                        </w:p>
                        <w:p w14:paraId="700E860A" w14:textId="77777777" w:rsidR="008F567A" w:rsidRPr="00305D38" w:rsidRDefault="00E94D33" w:rsidP="007E0836">
                          <w:pPr>
                            <w:pStyle w:val="Geenafstand"/>
                            <w:spacing w:line="276" w:lineRule="auto"/>
                            <w:jc w:val="both"/>
                            <w:rPr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>Van 1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1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november t/m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17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april krijgen uw kinderen op school</w:t>
                          </w:r>
                          <w:r w:rsidR="00126A55"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gratis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drie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porties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groente en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br/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fruit per week. De school doet namelijk mee aan EU-Schoolfruit! Ook zijn er lessen over </w:t>
                          </w:r>
                          <w:r w:rsidR="00E25D6C">
                            <w:rPr>
                              <w:sz w:val="18"/>
                              <w:szCs w:val="20"/>
                              <w:lang w:val="nl-NL"/>
                            </w:rPr>
                            <w:t>fruit, groente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en gezonde voeding. </w:t>
                          </w:r>
                        </w:p>
                        <w:p w14:paraId="783915A1" w14:textId="77777777" w:rsidR="00E94D33" w:rsidRPr="00305D38" w:rsidRDefault="00E94D33" w:rsidP="007E0836">
                          <w:pPr>
                            <w:pStyle w:val="Geenafstand"/>
                            <w:spacing w:line="276" w:lineRule="auto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</w:p>
                        <w:p w14:paraId="40FFC630" w14:textId="77777777" w:rsidR="00EF7226" w:rsidRPr="00E94D33" w:rsidRDefault="00EF7226" w:rsidP="007E0836">
                          <w:pPr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Met EU-Schoolfruit leren kinderen spelenderwijs om verschillende soorten </w:t>
                          </w:r>
                          <w:r w:rsidR="00E25D6C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fruit en groente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te eten. Dat is niet alleen gezond, maar ook leuk! </w:t>
                          </w:r>
                          <w:r w:rsidR="008F567A" w:rsidRPr="00E94D33"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  <w:br/>
                          </w:r>
                        </w:p>
                        <w:p w14:paraId="2F62ED4A" w14:textId="77777777"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0135FF29" w14:textId="77777777"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0F8A821E" w14:textId="77777777"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4FAE718B" w14:textId="77777777" w:rsidR="00943167" w:rsidRPr="00E94D33" w:rsidRDefault="00943167" w:rsidP="00943167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7246D31F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221E4AE5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7F2BE5C4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521A8158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5DE0F199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19A15240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5CDD28A8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2B6D92D8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25A72BD5" w14:textId="77777777" w:rsidR="00EF7226" w:rsidRPr="005D00C9" w:rsidRDefault="00EF7226" w:rsidP="005D00C9">
                          <w:pPr>
                            <w:pStyle w:val="Geenafstand"/>
                            <w:rPr>
                              <w:sz w:val="20"/>
                              <w:lang w:val="nl-NL"/>
                            </w:rPr>
                          </w:pPr>
                          <w:r w:rsidRPr="005D00C9">
                            <w:rPr>
                              <w:lang w:val="nl-NL"/>
                            </w:rPr>
                            <w:br/>
                          </w:r>
                        </w:p>
                        <w:p w14:paraId="1949492C" w14:textId="77777777" w:rsidR="00EF7226" w:rsidRPr="005D00C9" w:rsidRDefault="00EF7226" w:rsidP="007F2C71">
                          <w:pPr>
                            <w:jc w:val="both"/>
                            <w:rPr>
                              <w:rFonts w:asciiTheme="minorHAnsi" w:hAnsiTheme="minorHAnsi"/>
                              <w:lang w:val="nl-NL"/>
                            </w:rPr>
                          </w:pPr>
                        </w:p>
                      </w:txbxContent>
                    </v:textbox>
                  </v:shape>
                  <v:roundrect id="Afgeronde rechthoek 9" o:spid="_x0000_s1029" style="position:absolute;left:11811;top:23545;width:59918;height:197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" fillcolor="#d1e67c" stroked="f" strokeweight="2pt">
                    <v:textbox>
                      <w:txbxContent>
                        <w:p w14:paraId="3BEE4250" w14:textId="3700A75D" w:rsidR="00E94D33" w:rsidRPr="005D00C9" w:rsidRDefault="00E94D33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  <w:t xml:space="preserve">EU-Schoolfruit op </w:t>
                          </w:r>
                          <w:r w:rsidR="00751314">
                            <w:rPr>
                              <w:rFonts w:asciiTheme="minorHAnsi" w:eastAsia="Arial Unicode MS" w:hAnsiTheme="minorHAnsi" w:cs="Arial Unicode MS"/>
                              <w:b/>
                              <w:i/>
                              <w:color w:val="1F497D" w:themeColor="text2"/>
                              <w:sz w:val="36"/>
                              <w:lang w:val="nl-NL"/>
                            </w:rPr>
                            <w:t>Obs Meester Lugtmeijer</w:t>
                          </w:r>
                        </w:p>
                        <w:p w14:paraId="3E72D77F" w14:textId="4887DC1C"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De drie vaste groente- en fruitdagen op </w:t>
                          </w:r>
                          <w:r w:rsidR="009D6017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de Meester </w:t>
                          </w:r>
                          <w:proofErr w:type="spellStart"/>
                          <w:r w:rsidR="009D6017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Lugtmeijer</w:t>
                          </w:r>
                          <w:bookmarkStart w:id="1" w:name="_GoBack"/>
                          <w:bookmarkEnd w:id="1"/>
                          <w:r w:rsidR="009D6017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l</w:t>
                          </w:r>
                          <w:proofErr w:type="spellEnd"/>
                          <w:r w:rsidR="009D6017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worden:</w:t>
                          </w:r>
                        </w:p>
                        <w:p w14:paraId="56C1F435" w14:textId="77777777" w:rsidR="00E94D33" w:rsidRPr="005D00C9" w:rsidRDefault="009D6017" w:rsidP="00E94D33">
                          <w:pPr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woensdag  donderdag en vrijdag</w:t>
                          </w:r>
                        </w:p>
                        <w:p w14:paraId="69C2839F" w14:textId="77777777"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Wij ontvangen </w:t>
                          </w:r>
                          <w:r w:rsid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de levering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van de leverancier </w:t>
                          </w:r>
                          <w:proofErr w:type="spellStart"/>
                          <w:r w:rsidR="009D6017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Drogenbroek’s</w:t>
                          </w:r>
                          <w:proofErr w:type="spellEnd"/>
                          <w:r w:rsidR="009D6017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Fruit B.V.</w:t>
                          </w:r>
                        </w:p>
                        <w:p w14:paraId="664059F4" w14:textId="77777777" w:rsidR="00E94D33" w:rsidRPr="00E94D33" w:rsidRDefault="00E94D33" w:rsidP="00E94D33">
                          <w:pPr>
                            <w:jc w:val="center"/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12" o:spid="_x0000_s1030" type="#_x0000_t75" style="position:absolute;left:46786;top:44729;width:24461;height:2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">
                    <v:imagedata r:id="rId15" o:title=""/>
                  </v:shape>
                  <v:shape id="Tekstvak 13" o:spid="_x0000_s1031" type="#_x0000_t202" style="position:absolute;left:11810;top:44729;width:34206;height:2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  <v:textbox>
                      <w:txbxContent>
                        <w:p w14:paraId="0639FEA1" w14:textId="77777777" w:rsidR="00305D38" w:rsidRPr="00305D38" w:rsidRDefault="00305D38" w:rsidP="007E0836">
                          <w:pPr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Wilt u elke week weten welke stuks fruit of groente uw kinderen ontva</w:t>
                          </w:r>
                          <w:r w:rsid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ngen? Schrijf u dan in voor de Nieuwsbrief voor O</w:t>
                          </w: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uders via </w:t>
                          </w:r>
                          <w:hyperlink r:id="rId16" w:history="1">
                            <w:r w:rsidRPr="00305D38">
                              <w:rPr>
                                <w:rStyle w:val="Hyperlink"/>
                                <w:rFonts w:eastAsia="Arial Unicode MS" w:cs="Arial Unicode MS"/>
                                <w:sz w:val="18"/>
                                <w:szCs w:val="20"/>
                                <w:lang w:val="nl-NL"/>
                              </w:rPr>
                              <w:t>www.euschoolfruit.nl/schoolfruitnieuwsbrief</w:t>
                            </w:r>
                          </w:hyperlink>
                          <w:r w:rsidR="007E0836" w:rsidRPr="007E0836">
                            <w:rPr>
                              <w:rStyle w:val="Hyperlink"/>
                              <w:rFonts w:eastAsia="Arial Unicode MS" w:cs="Arial Unicode MS"/>
                              <w:sz w:val="18"/>
                              <w:szCs w:val="20"/>
                              <w:u w:val="none"/>
                              <w:lang w:val="nl-NL"/>
                            </w:rPr>
                            <w:t xml:space="preserve"> .</w:t>
                          </w:r>
                          <w:r w:rsidRP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</w:p>
                        <w:p w14:paraId="79EA2C65" w14:textId="77777777" w:rsidR="00305D38" w:rsidRDefault="00305D38" w:rsidP="007E0836">
                          <w:pPr>
                            <w:jc w:val="both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</w:t>
                          </w:r>
                          <w:r w:rsidR="00732E2E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programma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is een goede start om de aanbevolen hoeveelheid groente en fruit per dag te halen. </w:t>
                          </w:r>
                        </w:p>
                        <w:p w14:paraId="27B60A97" w14:textId="77777777" w:rsidR="00305D38" w:rsidRPr="00305D38" w:rsidRDefault="00305D38" w:rsidP="007E0836">
                          <w:pPr>
                            <w:jc w:val="both"/>
                            <w:rPr>
                              <w:sz w:val="16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</w:r>
                        </w:p>
                      </w:txbxContent>
                    </v:textbox>
                  </v:shape>
                </v:group>
                <v:shape id="Tekstvak 14" o:spid="_x0000_s1032" type="#_x0000_t202" style="position:absolute;left:11722;top:71602;width:60758;height:3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41F2C74E" w14:textId="77777777" w:rsidR="00305D38" w:rsidRDefault="00305D38" w:rsidP="007E0836">
                        <w:pPr>
                          <w:jc w:val="both"/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</w:pP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De groente- en fruitverstrekkingen worden gefinancierd door de Europese Unie. Er zijn voor de school en de ouder</w:t>
                        </w:r>
                        <w:r w:rsidR="00E25D6C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s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 géén kosten verbonden aan </w:t>
                        </w:r>
                        <w:r w:rsidR="007E0836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het programma. U kunt hierover m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eer lezen op </w:t>
                        </w:r>
                        <w:r w:rsidRPr="00305D38">
                          <w:rPr>
                            <w:rFonts w:eastAsia="Arial Unicode MS" w:cs="Arial Unicode MS"/>
                            <w:color w:val="1F497D" w:themeColor="text2"/>
                            <w:sz w:val="18"/>
                            <w:szCs w:val="20"/>
                            <w:u w:val="single"/>
                            <w:lang w:val="nl-NL"/>
                          </w:rPr>
                          <w:t>www.euschoolfruit.nl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.  </w:t>
                        </w:r>
                      </w:p>
                      <w:p w14:paraId="19D4D720" w14:textId="77777777" w:rsidR="00B11F49" w:rsidRPr="00B11F49" w:rsidRDefault="00B11F49" w:rsidP="00B11F49">
                        <w:pPr>
                          <w:spacing w:after="0"/>
                          <w:jc w:val="center"/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</w:pPr>
                        <w:r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Op naar een lekker en gezond schooljaar!</w:t>
                        </w:r>
                      </w:p>
                      <w:p w14:paraId="154DADA9" w14:textId="77777777"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14:paraId="600BE75D" w14:textId="77777777"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14:paraId="43B7B2C0" w14:textId="77777777" w:rsidR="00305D38" w:rsidRPr="00305D38" w:rsidRDefault="00D56B6B" w:rsidP="00B11F49">
                        <w:pPr>
                          <w:ind w:left="5040"/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Team</w:t>
                        </w:r>
                        <w:r w:rsidR="00305D38"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 xml:space="preserve"> EU-Schoolfruit</w:t>
                        </w:r>
                        <w:r>
                          <w:rPr>
                            <w:rFonts w:eastAsia="Arial Unicode MS" w:cs="Arial Unicode MS"/>
                            <w:b/>
                            <w:color w:val="1F497D" w:themeColor="text2"/>
                            <w:sz w:val="20"/>
                            <w:szCs w:val="18"/>
                            <w:lang w:val="nl-NL"/>
                          </w:rPr>
                          <w:br/>
                        </w:r>
                        <w:hyperlink r:id="rId17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www.euschoolfruit.nl</w:t>
                          </w:r>
                        </w:hyperlink>
                        <w:r w:rsidR="00B11F49">
                          <w:rPr>
                            <w:sz w:val="18"/>
                            <w:szCs w:val="18"/>
                            <w:lang w:val="nl-NL"/>
                          </w:rPr>
                          <w:br/>
                        </w:r>
                        <w:hyperlink r:id="rId18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euschoolfruit@wur.nl</w:t>
                          </w:r>
                        </w:hyperlink>
                        <w:r w:rsidR="00305D38" w:rsidRPr="00305D38">
                          <w:rPr>
                            <w:color w:val="1F497D" w:themeColor="text2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B11F49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0317-</w:t>
                        </w:r>
                        <w:r w:rsidR="00E25D6C">
                          <w:rPr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485966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1F49">
        <w:rPr>
          <w:noProof/>
        </w:rPr>
        <w:drawing>
          <wp:anchor distT="0" distB="0" distL="114300" distR="114300" simplePos="0" relativeHeight="251701248" behindDoc="0" locked="0" layoutInCell="1" allowOverlap="1" wp14:anchorId="6370F141" wp14:editId="7EE44711">
            <wp:simplePos x="0" y="0"/>
            <wp:positionH relativeFrom="page">
              <wp:posOffset>257175</wp:posOffset>
            </wp:positionH>
            <wp:positionV relativeFrom="paragraph">
              <wp:posOffset>7103110</wp:posOffset>
            </wp:positionV>
            <wp:extent cx="3600850" cy="2513980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50" cy="25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F49">
        <w:rPr>
          <w:noProof/>
        </w:rPr>
        <w:drawing>
          <wp:anchor distT="0" distB="0" distL="114300" distR="114300" simplePos="0" relativeHeight="251702272" behindDoc="0" locked="0" layoutInCell="1" allowOverlap="1" wp14:anchorId="16874C11" wp14:editId="5F7DE970">
            <wp:simplePos x="0" y="0"/>
            <wp:positionH relativeFrom="column">
              <wp:posOffset>5377180</wp:posOffset>
            </wp:positionH>
            <wp:positionV relativeFrom="paragraph">
              <wp:posOffset>-528320</wp:posOffset>
            </wp:positionV>
            <wp:extent cx="970427" cy="1476375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EUSchoolfrui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2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7783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9F68C" w14:textId="77777777" w:rsidR="00FF384C" w:rsidRDefault="00FF384C" w:rsidP="00794970">
      <w:pPr>
        <w:spacing w:after="0" w:line="240" w:lineRule="auto"/>
      </w:pPr>
      <w:r>
        <w:separator/>
      </w:r>
    </w:p>
  </w:endnote>
  <w:endnote w:type="continuationSeparator" w:id="0">
    <w:p w14:paraId="0C1F28C5" w14:textId="77777777" w:rsidR="00FF384C" w:rsidRDefault="00FF384C" w:rsidP="0079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9D1E8" w14:textId="77777777" w:rsidR="00FF384C" w:rsidRDefault="00FF384C" w:rsidP="00794970">
      <w:pPr>
        <w:spacing w:after="0" w:line="240" w:lineRule="auto"/>
      </w:pPr>
      <w:r>
        <w:separator/>
      </w:r>
    </w:p>
  </w:footnote>
  <w:footnote w:type="continuationSeparator" w:id="0">
    <w:p w14:paraId="77492AA4" w14:textId="77777777" w:rsidR="00FF384C" w:rsidRDefault="00FF384C" w:rsidP="0079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F38B0" w14:textId="77777777" w:rsidR="00794970" w:rsidRDefault="007F6010">
    <w:pPr>
      <w:pStyle w:val="Kopteks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84C919" wp14:editId="112393BC">
              <wp:simplePos x="0" y="0"/>
              <wp:positionH relativeFrom="column">
                <wp:posOffset>-1001395</wp:posOffset>
              </wp:positionH>
              <wp:positionV relativeFrom="paragraph">
                <wp:posOffset>-449580</wp:posOffset>
              </wp:positionV>
              <wp:extent cx="7660640" cy="10734675"/>
              <wp:effectExtent l="0" t="0" r="0" b="952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0640" cy="10734675"/>
                        <a:chOff x="0" y="0"/>
                        <a:chExt cx="7660640" cy="1073467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0640" cy="1073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575733" y="1244600"/>
                          <a:ext cx="6499860" cy="8656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719667" y="762000"/>
                          <a:ext cx="61722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8"/>
                      <wps:cNvSpPr/>
                      <wps:spPr>
                        <a:xfrm>
                          <a:off x="575733" y="9389533"/>
                          <a:ext cx="6513830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17C68F" id="Group 15" o:spid="_x0000_s1026" style="position:absolute;margin-left:-78.85pt;margin-top:-35.4pt;width:603.2pt;height:845.25pt;z-index:251661312" coordsize="76606,107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6606;height:10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">
                <v:imagedata r:id="rId2" o:title=""/>
              </v:shape>
              <v:rect id="Rectangle 1" o:spid="_x0000_s1028" style="position:absolute;left:5757;top:12446;width:64998;height:86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" fillcolor="white [3212]" strokecolor="white [3212]" strokeweight="2pt"/>
              <v:rect id="Rectangle 5" o:spid="_x0000_s1029" style="position:absolute;left:7196;top:7620;width:6172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" fillcolor="white [3212]" strokecolor="white [3212]" strokeweight="2pt"/>
              <v:roundrect id="Rectangle: Rounded Corners 8" o:spid="_x0000_s1030" style="position:absolute;left:5757;top:93895;width:65138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" fillcolor="white [3212]" strokecolor="white [3212]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930977"/>
    <w:multiLevelType w:val="hybridMultilevel"/>
    <w:tmpl w:val="9168A4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350"/>
    <w:rsid w:val="0005177D"/>
    <w:rsid w:val="000524D0"/>
    <w:rsid w:val="00126A55"/>
    <w:rsid w:val="001A3C3E"/>
    <w:rsid w:val="00204356"/>
    <w:rsid w:val="00305D38"/>
    <w:rsid w:val="0031336A"/>
    <w:rsid w:val="00376DC2"/>
    <w:rsid w:val="00476EA6"/>
    <w:rsid w:val="00582CE0"/>
    <w:rsid w:val="005D00C9"/>
    <w:rsid w:val="005D1350"/>
    <w:rsid w:val="005F3D4B"/>
    <w:rsid w:val="006070CD"/>
    <w:rsid w:val="0067015A"/>
    <w:rsid w:val="00726108"/>
    <w:rsid w:val="00732E2E"/>
    <w:rsid w:val="00751314"/>
    <w:rsid w:val="00794970"/>
    <w:rsid w:val="007E0836"/>
    <w:rsid w:val="007F2C71"/>
    <w:rsid w:val="007F6010"/>
    <w:rsid w:val="00897783"/>
    <w:rsid w:val="008F567A"/>
    <w:rsid w:val="00943167"/>
    <w:rsid w:val="009615F2"/>
    <w:rsid w:val="009742D8"/>
    <w:rsid w:val="009C0DCE"/>
    <w:rsid w:val="009C7279"/>
    <w:rsid w:val="009D6017"/>
    <w:rsid w:val="00A67A9F"/>
    <w:rsid w:val="00AB2258"/>
    <w:rsid w:val="00B11F49"/>
    <w:rsid w:val="00B26D60"/>
    <w:rsid w:val="00CD23BC"/>
    <w:rsid w:val="00D56B6B"/>
    <w:rsid w:val="00E25D6C"/>
    <w:rsid w:val="00E94D33"/>
    <w:rsid w:val="00EF7226"/>
    <w:rsid w:val="00F25288"/>
    <w:rsid w:val="00FD4E8B"/>
    <w:rsid w:val="00FE5C1D"/>
    <w:rsid w:val="00FF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61D1A"/>
  <w15:chartTrackingRefBased/>
  <w15:docId w15:val="{4754E789-7C94-488E-B096-6FD920881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2C71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EF722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E5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5C1D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4970"/>
  </w:style>
  <w:style w:type="paragraph" w:styleId="Voettekst">
    <w:name w:val="footer"/>
    <w:basedOn w:val="Standaard"/>
    <w:link w:val="Voettekst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4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7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uschoolfruit.nl" TargetMode="External"/><Relationship Id="rId18" Type="http://schemas.openxmlformats.org/officeDocument/2006/relationships/hyperlink" Target="mailto:euschoolfruit@wur.n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euschoolfruit.nl/schoolfruitnieuwsbrief" TargetMode="External"/><Relationship Id="rId17" Type="http://schemas.openxmlformats.org/officeDocument/2006/relationships/hyperlink" Target="http://www.euschoolfruit.n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euschoolfruit.nl/schoolfruitnieuwsbrief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uschoolfruit@wur.n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05A9A5FF819745AC32C36041D21EF4" ma:contentTypeVersion="11" ma:contentTypeDescription="Een nieuw document maken." ma:contentTypeScope="" ma:versionID="5cdde1571722bb129a7cb270943e5f42">
  <xsd:schema xmlns:xsd="http://www.w3.org/2001/XMLSchema" xmlns:xs="http://www.w3.org/2001/XMLSchema" xmlns:p="http://schemas.microsoft.com/office/2006/metadata/properties" xmlns:ns3="e374e92a-6573-4bce-8bff-9efc0cf36eeb" xmlns:ns4="3a2650dc-6151-4430-aed1-bc087937ee0f" targetNamespace="http://schemas.microsoft.com/office/2006/metadata/properties" ma:root="true" ma:fieldsID="127bde838a5890e8ede27f88bebf4e96" ns3:_="" ns4:_="">
    <xsd:import namespace="e374e92a-6573-4bce-8bff-9efc0cf36eeb"/>
    <xsd:import namespace="3a2650dc-6151-4430-aed1-bc087937ee0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4e92a-6573-4bce-8bff-9efc0cf36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650dc-6151-4430-aed1-bc087937ee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3103F-41F5-49DB-838F-6C6EFB571F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4e92a-6573-4bce-8bff-9efc0cf36eeb"/>
    <ds:schemaRef ds:uri="3a2650dc-6151-4430-aed1-bc087937ee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37EC8E-A62A-418F-8776-EE3781090C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77B778-8B6F-4C82-A7CF-D1ED966670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CB91957-4C48-47AA-B2EB-5F3CABF2F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University and Research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Coeverden, Els van</dc:creator>
  <cp:keywords/>
  <dc:description/>
  <cp:lastModifiedBy>Marja Boon</cp:lastModifiedBy>
  <cp:revision>3</cp:revision>
  <cp:lastPrinted>2017-10-18T10:19:00Z</cp:lastPrinted>
  <dcterms:created xsi:type="dcterms:W3CDTF">2019-11-01T07:44:00Z</dcterms:created>
  <dcterms:modified xsi:type="dcterms:W3CDTF">2019-11-01T07:45:00Z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0x0101003605A9A5FF819745AC32C36041D21EF4</vt:lpwstr>
  </property>
</Properties>
</file>